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2A6" w:rsidRPr="00EA32A6" w:rsidRDefault="00EA32A6" w:rsidP="004917DD">
      <w:pPr>
        <w:pStyle w:val="Date"/>
        <w:spacing w:after="0"/>
        <w:rPr>
          <w:rFonts w:ascii="Calibri" w:hAnsi="Calibri" w:cs="Calibri"/>
          <w:noProof/>
          <w:sz w:val="22"/>
          <w:szCs w:val="22"/>
        </w:rPr>
      </w:pPr>
    </w:p>
    <w:p w:rsidR="00833FDF" w:rsidRDefault="00833FDF" w:rsidP="004917DD">
      <w:pPr>
        <w:rPr>
          <w:rFonts w:ascii="Calibri" w:hAnsi="Calibri" w:cs="Calibri"/>
          <w:sz w:val="22"/>
          <w:szCs w:val="22"/>
        </w:rPr>
      </w:pPr>
    </w:p>
    <w:p w:rsidR="004917DD" w:rsidRPr="00EA32A6" w:rsidRDefault="00833FDF" w:rsidP="004917DD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Date:_____________</w:t>
      </w:r>
    </w:p>
    <w:p w:rsidR="008F5B13" w:rsidRDefault="008F5B13" w:rsidP="00D870E0">
      <w:pPr>
        <w:rPr>
          <w:rFonts w:ascii="Calibri" w:hAnsi="Calibri" w:cs="Calibri"/>
          <w:b/>
          <w:bCs/>
          <w:sz w:val="22"/>
          <w:szCs w:val="22"/>
          <w:lang w:val="en-CA"/>
        </w:rPr>
      </w:pPr>
    </w:p>
    <w:p w:rsidR="008F5B13" w:rsidRDefault="008F5B13" w:rsidP="00D870E0">
      <w:pPr>
        <w:rPr>
          <w:rFonts w:ascii="Calibri" w:hAnsi="Calibri" w:cs="Calibri"/>
          <w:b/>
          <w:bCs/>
          <w:sz w:val="22"/>
          <w:szCs w:val="22"/>
          <w:lang w:val="en-CA"/>
        </w:rPr>
      </w:pPr>
    </w:p>
    <w:p w:rsidR="000E09A7" w:rsidRPr="00EA32A6" w:rsidRDefault="00EA32A6" w:rsidP="00D870E0">
      <w:pPr>
        <w:rPr>
          <w:rFonts w:ascii="Calibri" w:hAnsi="Calibri" w:cs="Calibri"/>
          <w:b/>
          <w:bCs/>
          <w:sz w:val="22"/>
          <w:szCs w:val="22"/>
          <w:lang w:val="en-CA"/>
        </w:rPr>
      </w:pPr>
      <w:r>
        <w:rPr>
          <w:rFonts w:ascii="Calibri" w:hAnsi="Calibri" w:cs="Calibri"/>
          <w:b/>
          <w:bCs/>
          <w:sz w:val="22"/>
          <w:szCs w:val="22"/>
          <w:lang w:val="en-CA"/>
        </w:rPr>
        <w:t xml:space="preserve">Dear </w:t>
      </w:r>
      <w:r w:rsidR="00060C3C">
        <w:rPr>
          <w:rFonts w:ascii="Calibri" w:hAnsi="Calibri" w:cs="Calibri"/>
          <w:b/>
          <w:bCs/>
          <w:sz w:val="22"/>
          <w:szCs w:val="22"/>
          <w:lang w:val="en-CA"/>
        </w:rPr>
        <w:t>Physician</w:t>
      </w:r>
      <w:r w:rsidR="000E09A7" w:rsidRPr="00EA32A6">
        <w:rPr>
          <w:rFonts w:ascii="Calibri" w:hAnsi="Calibri" w:cs="Calibri"/>
          <w:b/>
          <w:bCs/>
          <w:sz w:val="22"/>
          <w:szCs w:val="22"/>
          <w:lang w:val="en-CA"/>
        </w:rPr>
        <w:t xml:space="preserve">: </w:t>
      </w:r>
    </w:p>
    <w:p w:rsidR="000E09A7" w:rsidRPr="00EA32A6" w:rsidRDefault="000E09A7" w:rsidP="00D870E0">
      <w:pPr>
        <w:rPr>
          <w:rFonts w:ascii="Calibri" w:hAnsi="Calibri" w:cs="Calibri"/>
          <w:b/>
          <w:bCs/>
          <w:sz w:val="22"/>
          <w:szCs w:val="22"/>
          <w:lang w:val="en-CA"/>
        </w:rPr>
      </w:pPr>
    </w:p>
    <w:p w:rsidR="008F5B13" w:rsidRDefault="00D73FEC" w:rsidP="00060C3C">
      <w:pPr>
        <w:rPr>
          <w:rFonts w:ascii="Calibri" w:hAnsi="Calibri" w:cs="Calibri"/>
          <w:b/>
          <w:sz w:val="22"/>
          <w:szCs w:val="22"/>
          <w:lang w:val="en-CA"/>
        </w:rPr>
      </w:pPr>
      <w:r w:rsidRPr="00EA32A6">
        <w:rPr>
          <w:rFonts w:ascii="Calibri" w:hAnsi="Calibri" w:cs="Calibri"/>
          <w:b/>
          <w:bCs/>
          <w:sz w:val="22"/>
          <w:szCs w:val="22"/>
          <w:lang w:val="en-CA"/>
        </w:rPr>
        <w:t>R</w:t>
      </w:r>
      <w:r w:rsidR="00D870E0" w:rsidRPr="00EA32A6">
        <w:rPr>
          <w:rFonts w:ascii="Calibri" w:hAnsi="Calibri" w:cs="Calibri"/>
          <w:b/>
          <w:bCs/>
          <w:sz w:val="22"/>
          <w:szCs w:val="22"/>
          <w:lang w:val="en-CA"/>
        </w:rPr>
        <w:t>E</w:t>
      </w:r>
      <w:r w:rsidR="00060C3C">
        <w:rPr>
          <w:rFonts w:ascii="Calibri" w:hAnsi="Calibri" w:cs="Calibri"/>
          <w:b/>
          <w:bCs/>
          <w:sz w:val="22"/>
          <w:szCs w:val="22"/>
          <w:lang w:val="en-CA"/>
        </w:rPr>
        <w:t>:</w:t>
      </w:r>
      <w:r w:rsidR="00060C3C">
        <w:rPr>
          <w:rFonts w:ascii="Calibri" w:hAnsi="Calibri" w:cs="Calibri"/>
          <w:b/>
          <w:sz w:val="22"/>
          <w:szCs w:val="22"/>
          <w:lang w:val="en-CA"/>
        </w:rPr>
        <w:t xml:space="preserve"> </w:t>
      </w:r>
      <w:r w:rsidR="008F5B13">
        <w:rPr>
          <w:rFonts w:ascii="Calibri" w:hAnsi="Calibri" w:cs="Calibri"/>
          <w:b/>
          <w:sz w:val="22"/>
          <w:szCs w:val="22"/>
          <w:lang w:val="en-CA"/>
        </w:rPr>
        <w:t>Patient Name</w:t>
      </w:r>
      <w:proofErr w:type="gramStart"/>
      <w:r w:rsidR="008F5B13">
        <w:rPr>
          <w:rFonts w:ascii="Calibri" w:hAnsi="Calibri" w:cs="Calibri"/>
          <w:b/>
          <w:sz w:val="22"/>
          <w:szCs w:val="22"/>
          <w:lang w:val="en-CA"/>
        </w:rPr>
        <w:t>:_</w:t>
      </w:r>
      <w:proofErr w:type="gramEnd"/>
      <w:r w:rsidR="008F5B13">
        <w:rPr>
          <w:rFonts w:ascii="Calibri" w:hAnsi="Calibri" w:cs="Calibri"/>
          <w:b/>
          <w:sz w:val="22"/>
          <w:szCs w:val="22"/>
          <w:lang w:val="en-CA"/>
        </w:rPr>
        <w:t>______________________________ Date of Birth:_______________________</w:t>
      </w:r>
    </w:p>
    <w:p w:rsidR="00D73FEC" w:rsidRPr="00EA32A6" w:rsidRDefault="00D73FEC" w:rsidP="00060C3C">
      <w:pPr>
        <w:rPr>
          <w:rFonts w:ascii="Calibri" w:hAnsi="Calibri" w:cs="Calibri"/>
          <w:b/>
          <w:sz w:val="22"/>
          <w:szCs w:val="22"/>
          <w:lang w:val="en-CA"/>
        </w:rPr>
      </w:pPr>
      <w:r w:rsidRPr="00EA32A6">
        <w:rPr>
          <w:rFonts w:ascii="Calibri" w:hAnsi="Calibri" w:cs="Calibri"/>
          <w:b/>
          <w:sz w:val="22"/>
          <w:szCs w:val="22"/>
          <w:lang w:val="en-CA"/>
        </w:rPr>
        <w:t>Vocational Rehabilitation Services Request</w:t>
      </w:r>
      <w:r w:rsidRPr="00EA32A6">
        <w:rPr>
          <w:rFonts w:ascii="Calibri" w:hAnsi="Calibri" w:cs="Calibri"/>
          <w:b/>
          <w:sz w:val="22"/>
          <w:szCs w:val="22"/>
          <w:lang w:val="en-CA"/>
        </w:rPr>
        <w:tab/>
      </w:r>
    </w:p>
    <w:p w:rsidR="008C4F8E" w:rsidRPr="00EA32A6" w:rsidRDefault="008C4F8E" w:rsidP="009A6BB1">
      <w:pPr>
        <w:rPr>
          <w:rFonts w:ascii="Calibri" w:hAnsi="Calibri" w:cs="Calibri"/>
          <w:sz w:val="22"/>
          <w:szCs w:val="22"/>
          <w:lang w:val="en-CA"/>
        </w:rPr>
      </w:pPr>
    </w:p>
    <w:p w:rsidR="00D73FEC" w:rsidRPr="00EA32A6" w:rsidRDefault="00225AD8" w:rsidP="000E337F">
      <w:pPr>
        <w:rPr>
          <w:rFonts w:ascii="Calibri" w:hAnsi="Calibri" w:cs="Calibri"/>
          <w:sz w:val="22"/>
          <w:szCs w:val="22"/>
          <w:lang w:val="en-CA"/>
        </w:rPr>
      </w:pPr>
      <w:r>
        <w:rPr>
          <w:rFonts w:ascii="Calibri" w:hAnsi="Calibri" w:cs="Calibri"/>
          <w:sz w:val="22"/>
          <w:szCs w:val="22"/>
          <w:lang w:val="en-CA"/>
        </w:rPr>
        <w:t xml:space="preserve">Your patient has requested that we assist him/her with finding employment. </w:t>
      </w:r>
      <w:r w:rsidR="000E337F" w:rsidRPr="00EA32A6">
        <w:rPr>
          <w:rFonts w:ascii="Calibri" w:hAnsi="Calibri" w:cs="Calibri"/>
          <w:sz w:val="22"/>
          <w:szCs w:val="22"/>
          <w:lang w:val="en-CA"/>
        </w:rPr>
        <w:t>W</w:t>
      </w:r>
      <w:r w:rsidR="00D73FEC" w:rsidRPr="00EA32A6">
        <w:rPr>
          <w:rFonts w:ascii="Calibri" w:hAnsi="Calibri" w:cs="Calibri"/>
          <w:sz w:val="22"/>
          <w:szCs w:val="22"/>
          <w:lang w:val="en-CA"/>
        </w:rPr>
        <w:t>e provide vocational rehabilitation services to people who have psychiatric disabilities, as well as physical disabilities, and traumatic brain injuries.</w:t>
      </w:r>
    </w:p>
    <w:p w:rsidR="00D73FEC" w:rsidRPr="00EA32A6" w:rsidRDefault="00D73FEC" w:rsidP="009A6BB1">
      <w:pPr>
        <w:rPr>
          <w:rFonts w:ascii="Calibri" w:hAnsi="Calibri" w:cs="Calibri"/>
          <w:b/>
          <w:sz w:val="22"/>
          <w:szCs w:val="22"/>
          <w:lang w:val="en-CA"/>
        </w:rPr>
      </w:pPr>
    </w:p>
    <w:p w:rsidR="001B2A36" w:rsidRPr="00733A30" w:rsidRDefault="001B2A36" w:rsidP="001B2A36">
      <w:pPr>
        <w:rPr>
          <w:rFonts w:ascii="Calibri" w:hAnsi="Calibri" w:cs="Calibri"/>
          <w:sz w:val="22"/>
          <w:szCs w:val="22"/>
          <w:lang w:val="en-CA"/>
        </w:rPr>
      </w:pPr>
      <w:r w:rsidRPr="00733A30">
        <w:rPr>
          <w:rFonts w:ascii="Calibri" w:hAnsi="Calibri" w:cs="Calibri"/>
          <w:b/>
          <w:sz w:val="22"/>
          <w:szCs w:val="22"/>
          <w:lang w:val="en-CA"/>
        </w:rPr>
        <w:t xml:space="preserve">There is no cost to our clients; our services are </w:t>
      </w:r>
      <w:r w:rsidR="005A2B7B">
        <w:rPr>
          <w:rFonts w:ascii="Calibri" w:hAnsi="Calibri" w:cs="Calibri"/>
          <w:b/>
          <w:sz w:val="22"/>
          <w:szCs w:val="22"/>
          <w:lang w:val="en-CA"/>
        </w:rPr>
        <w:t>funded</w:t>
      </w:r>
      <w:r w:rsidRPr="00733A30">
        <w:rPr>
          <w:rFonts w:ascii="Calibri" w:hAnsi="Calibri" w:cs="Calibri"/>
          <w:b/>
          <w:sz w:val="22"/>
          <w:szCs w:val="22"/>
          <w:lang w:val="en-CA"/>
        </w:rPr>
        <w:t xml:space="preserve"> by </w:t>
      </w:r>
      <w:r w:rsidR="00060C3C">
        <w:rPr>
          <w:rFonts w:ascii="Calibri" w:hAnsi="Calibri" w:cs="Calibri"/>
          <w:b/>
          <w:sz w:val="22"/>
          <w:szCs w:val="22"/>
          <w:lang w:val="en-CA"/>
        </w:rPr>
        <w:t xml:space="preserve">either </w:t>
      </w:r>
      <w:r w:rsidRPr="00733A30">
        <w:rPr>
          <w:rFonts w:ascii="Calibri" w:hAnsi="Calibri" w:cs="Calibri"/>
          <w:b/>
          <w:sz w:val="22"/>
          <w:szCs w:val="22"/>
          <w:lang w:val="en-CA"/>
        </w:rPr>
        <w:t xml:space="preserve">the </w:t>
      </w:r>
      <w:r w:rsidR="00730224">
        <w:rPr>
          <w:rFonts w:ascii="Calibri" w:hAnsi="Calibri" w:cs="Calibri"/>
          <w:b/>
          <w:sz w:val="22"/>
          <w:szCs w:val="22"/>
          <w:lang w:val="en-CA"/>
        </w:rPr>
        <w:t>federal</w:t>
      </w:r>
      <w:r w:rsidRPr="00733A30">
        <w:rPr>
          <w:rFonts w:ascii="Calibri" w:hAnsi="Calibri" w:cs="Calibri"/>
          <w:b/>
          <w:sz w:val="22"/>
          <w:szCs w:val="22"/>
          <w:lang w:val="en-CA"/>
        </w:rPr>
        <w:t xml:space="preserve"> </w:t>
      </w:r>
      <w:r w:rsidR="00060C3C">
        <w:rPr>
          <w:rFonts w:ascii="Calibri" w:hAnsi="Calibri" w:cs="Calibri"/>
          <w:b/>
          <w:sz w:val="22"/>
          <w:szCs w:val="22"/>
          <w:lang w:val="en-CA"/>
        </w:rPr>
        <w:t xml:space="preserve">or the provincial </w:t>
      </w:r>
      <w:r w:rsidRPr="00733A30">
        <w:rPr>
          <w:rFonts w:ascii="Calibri" w:hAnsi="Calibri" w:cs="Calibri"/>
          <w:b/>
          <w:sz w:val="22"/>
          <w:szCs w:val="22"/>
          <w:lang w:val="en-CA"/>
        </w:rPr>
        <w:t>government</w:t>
      </w:r>
      <w:r w:rsidR="005A2B7B">
        <w:rPr>
          <w:rFonts w:ascii="Calibri" w:hAnsi="Calibri" w:cs="Calibri"/>
          <w:b/>
          <w:sz w:val="22"/>
          <w:szCs w:val="22"/>
          <w:lang w:val="en-CA"/>
        </w:rPr>
        <w:t>.</w:t>
      </w:r>
      <w:r w:rsidRPr="00733A30">
        <w:rPr>
          <w:rFonts w:ascii="Calibri" w:hAnsi="Calibri" w:cs="Calibri"/>
          <w:b/>
          <w:sz w:val="22"/>
          <w:szCs w:val="22"/>
          <w:lang w:val="en-CA"/>
        </w:rPr>
        <w:t xml:space="preserve"> </w:t>
      </w:r>
      <w:r w:rsidRPr="00733A30">
        <w:rPr>
          <w:rFonts w:ascii="Calibri" w:hAnsi="Calibri" w:cs="Calibri"/>
          <w:sz w:val="22"/>
          <w:szCs w:val="22"/>
          <w:lang w:val="en-CA"/>
        </w:rPr>
        <w:t>The client must have a disability</w:t>
      </w:r>
      <w:r w:rsidR="005F5EB7">
        <w:rPr>
          <w:rFonts w:ascii="Calibri" w:hAnsi="Calibri" w:cs="Calibri"/>
          <w:sz w:val="22"/>
          <w:szCs w:val="22"/>
          <w:lang w:val="en-CA"/>
        </w:rPr>
        <w:t xml:space="preserve">, </w:t>
      </w:r>
      <w:r w:rsidRPr="00733A30">
        <w:rPr>
          <w:rFonts w:ascii="Calibri" w:hAnsi="Calibri" w:cs="Calibri"/>
          <w:sz w:val="22"/>
          <w:szCs w:val="22"/>
          <w:lang w:val="en-CA"/>
        </w:rPr>
        <w:t>injury or illness that causes barriers to finding or keeping work.</w:t>
      </w:r>
      <w:r w:rsidR="005A2B7B">
        <w:rPr>
          <w:rFonts w:ascii="Calibri" w:hAnsi="Calibri" w:cs="Calibri"/>
          <w:sz w:val="22"/>
          <w:szCs w:val="22"/>
          <w:lang w:val="en-CA"/>
        </w:rPr>
        <w:t xml:space="preserve"> </w:t>
      </w:r>
    </w:p>
    <w:p w:rsidR="001B2A36" w:rsidRPr="00733A30" w:rsidRDefault="001B2A36" w:rsidP="001B2A36">
      <w:pPr>
        <w:rPr>
          <w:rFonts w:ascii="Calibri" w:hAnsi="Calibri" w:cs="Calibri"/>
          <w:b/>
          <w:sz w:val="22"/>
          <w:szCs w:val="22"/>
          <w:lang w:val="en-CA"/>
        </w:rPr>
      </w:pPr>
    </w:p>
    <w:p w:rsidR="00C40031" w:rsidRDefault="001B2A36" w:rsidP="001B2A36">
      <w:pPr>
        <w:rPr>
          <w:rFonts w:ascii="Calibri" w:hAnsi="Calibri" w:cs="Calibri"/>
          <w:sz w:val="22"/>
          <w:szCs w:val="22"/>
          <w:lang w:val="en-CA"/>
        </w:rPr>
      </w:pPr>
      <w:r>
        <w:rPr>
          <w:rFonts w:ascii="Calibri" w:hAnsi="Calibri" w:cs="Calibri"/>
          <w:sz w:val="22"/>
          <w:szCs w:val="22"/>
          <w:lang w:val="en-CA"/>
        </w:rPr>
        <w:t>Attached is</w:t>
      </w:r>
      <w:r w:rsidRPr="00733A30">
        <w:rPr>
          <w:rFonts w:ascii="Calibri" w:hAnsi="Calibri" w:cs="Calibri"/>
          <w:sz w:val="22"/>
          <w:szCs w:val="22"/>
          <w:lang w:val="en-CA"/>
        </w:rPr>
        <w:t xml:space="preserve"> </w:t>
      </w:r>
      <w:proofErr w:type="gramStart"/>
      <w:r w:rsidRPr="00733A30">
        <w:rPr>
          <w:rFonts w:ascii="Calibri" w:hAnsi="Calibri" w:cs="Calibri"/>
          <w:sz w:val="22"/>
          <w:szCs w:val="22"/>
          <w:lang w:val="en-CA"/>
        </w:rPr>
        <w:t xml:space="preserve">a </w:t>
      </w:r>
      <w:r>
        <w:rPr>
          <w:rFonts w:ascii="Calibri" w:hAnsi="Calibri" w:cs="Calibri"/>
          <w:sz w:val="22"/>
          <w:szCs w:val="22"/>
          <w:lang w:val="en-CA"/>
        </w:rPr>
        <w:t>consent</w:t>
      </w:r>
      <w:proofErr w:type="gramEnd"/>
      <w:r>
        <w:rPr>
          <w:rFonts w:ascii="Calibri" w:hAnsi="Calibri" w:cs="Calibri"/>
          <w:sz w:val="22"/>
          <w:szCs w:val="22"/>
          <w:lang w:val="en-CA"/>
        </w:rPr>
        <w:t xml:space="preserve"> to release of information </w:t>
      </w:r>
      <w:r w:rsidRPr="00733A30">
        <w:rPr>
          <w:rFonts w:ascii="Calibri" w:hAnsi="Calibri" w:cs="Calibri"/>
          <w:sz w:val="22"/>
          <w:szCs w:val="22"/>
          <w:lang w:val="en-CA"/>
        </w:rPr>
        <w:t>form</w:t>
      </w:r>
      <w:r>
        <w:rPr>
          <w:rFonts w:ascii="Calibri" w:hAnsi="Calibri" w:cs="Calibri"/>
          <w:sz w:val="22"/>
          <w:szCs w:val="22"/>
          <w:lang w:val="en-CA"/>
        </w:rPr>
        <w:t xml:space="preserve"> that </w:t>
      </w:r>
      <w:r w:rsidR="003B7F2B">
        <w:rPr>
          <w:rFonts w:ascii="Calibri" w:hAnsi="Calibri" w:cs="Calibri"/>
          <w:sz w:val="22"/>
          <w:szCs w:val="22"/>
          <w:lang w:val="en-CA"/>
        </w:rPr>
        <w:t>your patient</w:t>
      </w:r>
      <w:r>
        <w:rPr>
          <w:rFonts w:ascii="Calibri" w:hAnsi="Calibri" w:cs="Calibri"/>
          <w:sz w:val="22"/>
          <w:szCs w:val="22"/>
          <w:lang w:val="en-CA"/>
        </w:rPr>
        <w:t xml:space="preserve"> has signed. We have also attached a form for you</w:t>
      </w:r>
      <w:r w:rsidRPr="005F6FF0">
        <w:rPr>
          <w:sz w:val="22"/>
          <w:szCs w:val="22"/>
          <w:lang w:val="en-CA"/>
        </w:rPr>
        <w:t xml:space="preserve"> </w:t>
      </w:r>
      <w:r w:rsidRPr="00733A30">
        <w:rPr>
          <w:rFonts w:ascii="Calibri" w:hAnsi="Calibri" w:cs="Calibri"/>
          <w:sz w:val="22"/>
          <w:szCs w:val="22"/>
          <w:lang w:val="en-CA"/>
        </w:rPr>
        <w:t xml:space="preserve">to complete to provide information that will assist in </w:t>
      </w:r>
      <w:r w:rsidR="003B7F2B">
        <w:rPr>
          <w:rFonts w:ascii="Calibri" w:hAnsi="Calibri" w:cs="Calibri"/>
          <w:sz w:val="22"/>
          <w:szCs w:val="22"/>
          <w:lang w:val="en-CA"/>
        </w:rPr>
        <w:t>his/</w:t>
      </w:r>
      <w:r>
        <w:rPr>
          <w:rFonts w:ascii="Calibri" w:hAnsi="Calibri" w:cs="Calibri"/>
          <w:sz w:val="22"/>
          <w:szCs w:val="22"/>
          <w:lang w:val="en-CA"/>
        </w:rPr>
        <w:t>h</w:t>
      </w:r>
      <w:r w:rsidR="00C40031">
        <w:rPr>
          <w:rFonts w:ascii="Calibri" w:hAnsi="Calibri" w:cs="Calibri"/>
          <w:sz w:val="22"/>
          <w:szCs w:val="22"/>
          <w:lang w:val="en-CA"/>
        </w:rPr>
        <w:t>er</w:t>
      </w:r>
      <w:r w:rsidRPr="00733A30">
        <w:rPr>
          <w:rFonts w:ascii="Calibri" w:hAnsi="Calibri" w:cs="Calibri"/>
          <w:sz w:val="22"/>
          <w:szCs w:val="22"/>
          <w:lang w:val="en-CA"/>
        </w:rPr>
        <w:t xml:space="preserve"> return to work. Or instead, if you prefer, you may just send us a copy of any documentation you already have on file that indicates</w:t>
      </w:r>
      <w:r>
        <w:rPr>
          <w:rFonts w:ascii="Calibri" w:hAnsi="Calibri" w:cs="Calibri"/>
          <w:sz w:val="22"/>
          <w:szCs w:val="22"/>
          <w:lang w:val="en-CA"/>
        </w:rPr>
        <w:t xml:space="preserve"> </w:t>
      </w:r>
      <w:r w:rsidR="003B7F2B">
        <w:rPr>
          <w:rFonts w:ascii="Calibri" w:hAnsi="Calibri" w:cs="Calibri"/>
          <w:sz w:val="22"/>
          <w:szCs w:val="22"/>
          <w:lang w:val="en-CA"/>
        </w:rPr>
        <w:t>his/</w:t>
      </w:r>
      <w:r w:rsidRPr="00733A30">
        <w:rPr>
          <w:rFonts w:ascii="Calibri" w:hAnsi="Calibri" w:cs="Calibri"/>
          <w:sz w:val="22"/>
          <w:szCs w:val="22"/>
          <w:lang w:val="en-CA"/>
        </w:rPr>
        <w:t>h</w:t>
      </w:r>
      <w:r w:rsidR="00C40031">
        <w:rPr>
          <w:rFonts w:ascii="Calibri" w:hAnsi="Calibri" w:cs="Calibri"/>
          <w:sz w:val="22"/>
          <w:szCs w:val="22"/>
          <w:lang w:val="en-CA"/>
        </w:rPr>
        <w:t>er</w:t>
      </w:r>
      <w:r w:rsidRPr="00733A30">
        <w:rPr>
          <w:rFonts w:ascii="Calibri" w:hAnsi="Calibri" w:cs="Calibri"/>
          <w:sz w:val="22"/>
          <w:szCs w:val="22"/>
          <w:lang w:val="en-CA"/>
        </w:rPr>
        <w:t xml:space="preserve"> diagnosis and information that you would consider helpful in return to work planning.</w:t>
      </w:r>
      <w:r w:rsidR="00A64953">
        <w:rPr>
          <w:rFonts w:ascii="Calibri" w:hAnsi="Calibri" w:cs="Calibri"/>
          <w:sz w:val="22"/>
          <w:szCs w:val="22"/>
          <w:lang w:val="en-CA"/>
        </w:rPr>
        <w:t xml:space="preserve"> </w:t>
      </w:r>
    </w:p>
    <w:p w:rsidR="005A2B7B" w:rsidRPr="00733A30" w:rsidRDefault="005A2B7B" w:rsidP="001B2A36">
      <w:pPr>
        <w:rPr>
          <w:rFonts w:ascii="Calibri" w:hAnsi="Calibri" w:cs="Calibri"/>
          <w:sz w:val="22"/>
          <w:szCs w:val="22"/>
          <w:lang w:val="en-CA"/>
        </w:rPr>
      </w:pPr>
    </w:p>
    <w:p w:rsidR="001B2A36" w:rsidRPr="00733A30" w:rsidRDefault="001B2A36" w:rsidP="001B2A36">
      <w:pPr>
        <w:rPr>
          <w:rFonts w:ascii="Calibri" w:hAnsi="Calibri" w:cs="Calibri"/>
          <w:sz w:val="22"/>
          <w:szCs w:val="22"/>
          <w:lang w:val="en-CA"/>
        </w:rPr>
      </w:pPr>
      <w:r w:rsidRPr="00733A30">
        <w:rPr>
          <w:rFonts w:ascii="Calibri" w:hAnsi="Calibri" w:cs="Calibri"/>
          <w:sz w:val="22"/>
          <w:szCs w:val="22"/>
          <w:lang w:val="en-CA"/>
        </w:rPr>
        <w:t xml:space="preserve">Please note that </w:t>
      </w:r>
      <w:r w:rsidRPr="0032092C">
        <w:rPr>
          <w:rFonts w:ascii="Calibri" w:hAnsi="Calibri" w:cs="Calibri"/>
          <w:b/>
          <w:sz w:val="22"/>
          <w:szCs w:val="22"/>
          <w:lang w:val="en-CA"/>
        </w:rPr>
        <w:t>we are not provided funding to pay for this information</w:t>
      </w:r>
      <w:r w:rsidRPr="00733A30">
        <w:rPr>
          <w:rFonts w:ascii="Calibri" w:hAnsi="Calibri" w:cs="Calibri"/>
          <w:sz w:val="22"/>
          <w:szCs w:val="22"/>
          <w:lang w:val="en-CA"/>
        </w:rPr>
        <w:t xml:space="preserve">, nor </w:t>
      </w:r>
      <w:r>
        <w:rPr>
          <w:rFonts w:ascii="Calibri" w:hAnsi="Calibri" w:cs="Calibri"/>
          <w:sz w:val="22"/>
          <w:szCs w:val="22"/>
          <w:lang w:val="en-CA"/>
        </w:rPr>
        <w:t>are our</w:t>
      </w:r>
      <w:r w:rsidRPr="00733A30">
        <w:rPr>
          <w:rFonts w:ascii="Calibri" w:hAnsi="Calibri" w:cs="Calibri"/>
          <w:sz w:val="22"/>
          <w:szCs w:val="22"/>
          <w:lang w:val="en-CA"/>
        </w:rPr>
        <w:t xml:space="preserve"> client</w:t>
      </w:r>
      <w:r>
        <w:rPr>
          <w:rFonts w:ascii="Calibri" w:hAnsi="Calibri" w:cs="Calibri"/>
          <w:sz w:val="22"/>
          <w:szCs w:val="22"/>
          <w:lang w:val="en-CA"/>
        </w:rPr>
        <w:t>s</w:t>
      </w:r>
      <w:r w:rsidRPr="00733A30">
        <w:rPr>
          <w:rFonts w:ascii="Calibri" w:hAnsi="Calibri" w:cs="Calibri"/>
          <w:sz w:val="22"/>
          <w:szCs w:val="22"/>
          <w:lang w:val="en-CA"/>
        </w:rPr>
        <w:t xml:space="preserve">. As a result, we are unable to cover costs for provision of this information. </w:t>
      </w:r>
      <w:r>
        <w:rPr>
          <w:rFonts w:ascii="Calibri" w:hAnsi="Calibri" w:cs="Calibri"/>
          <w:sz w:val="22"/>
          <w:szCs w:val="22"/>
          <w:lang w:val="en-CA"/>
        </w:rPr>
        <w:t xml:space="preserve">Please discuss any related costs directly with your patient. </w:t>
      </w:r>
      <w:r w:rsidRPr="00733A30">
        <w:rPr>
          <w:rFonts w:ascii="Calibri" w:hAnsi="Calibri" w:cs="Calibri"/>
          <w:sz w:val="22"/>
          <w:szCs w:val="22"/>
          <w:lang w:val="en-CA"/>
        </w:rPr>
        <w:t xml:space="preserve">We would appreciate any information you can provide that will </w:t>
      </w:r>
      <w:r w:rsidR="005F5EB7">
        <w:rPr>
          <w:rFonts w:ascii="Calibri" w:hAnsi="Calibri" w:cs="Calibri"/>
          <w:sz w:val="22"/>
          <w:szCs w:val="22"/>
          <w:lang w:val="en-CA"/>
        </w:rPr>
        <w:t>help us to ensure proper planning and services for your patient</w:t>
      </w:r>
      <w:r w:rsidRPr="00733A30">
        <w:rPr>
          <w:rFonts w:ascii="Calibri" w:hAnsi="Calibri" w:cs="Calibri"/>
          <w:sz w:val="22"/>
          <w:szCs w:val="22"/>
          <w:lang w:val="en-CA"/>
        </w:rPr>
        <w:t xml:space="preserve">. Please fax the completed </w:t>
      </w:r>
      <w:r>
        <w:rPr>
          <w:rFonts w:ascii="Calibri" w:hAnsi="Calibri" w:cs="Calibri"/>
          <w:sz w:val="22"/>
          <w:szCs w:val="22"/>
          <w:lang w:val="en-CA"/>
        </w:rPr>
        <w:t>attach</w:t>
      </w:r>
      <w:r w:rsidRPr="00733A30">
        <w:rPr>
          <w:rFonts w:ascii="Calibri" w:hAnsi="Calibri" w:cs="Calibri"/>
          <w:sz w:val="22"/>
          <w:szCs w:val="22"/>
          <w:lang w:val="en-CA"/>
        </w:rPr>
        <w:t>ed form to 780-532-7034. Thank you.</w:t>
      </w:r>
    </w:p>
    <w:p w:rsidR="001B2A36" w:rsidRPr="00733A30" w:rsidRDefault="001B2A36" w:rsidP="001B2A36">
      <w:pPr>
        <w:rPr>
          <w:rFonts w:ascii="Calibri" w:hAnsi="Calibri" w:cs="Calibri"/>
          <w:sz w:val="22"/>
          <w:szCs w:val="22"/>
          <w:lang w:val="en-CA"/>
        </w:rPr>
      </w:pPr>
    </w:p>
    <w:p w:rsidR="001B2A36" w:rsidRPr="00733A30" w:rsidRDefault="001B2A36" w:rsidP="001B2A36">
      <w:pPr>
        <w:rPr>
          <w:rFonts w:ascii="Calibri" w:hAnsi="Calibri" w:cs="Calibri"/>
          <w:sz w:val="22"/>
          <w:szCs w:val="22"/>
          <w:lang w:val="en-CA"/>
        </w:rPr>
      </w:pPr>
      <w:r w:rsidRPr="00733A30">
        <w:rPr>
          <w:rFonts w:ascii="Calibri" w:hAnsi="Calibri" w:cs="Calibri"/>
          <w:sz w:val="22"/>
          <w:szCs w:val="22"/>
          <w:lang w:val="en-CA"/>
        </w:rPr>
        <w:t>Sincerely,</w:t>
      </w:r>
    </w:p>
    <w:p w:rsidR="001B2A36" w:rsidRPr="00733A30" w:rsidRDefault="001B2A36" w:rsidP="001B2A36">
      <w:pPr>
        <w:rPr>
          <w:rFonts w:ascii="Calibri" w:hAnsi="Calibri" w:cs="Calibri"/>
          <w:sz w:val="22"/>
          <w:szCs w:val="22"/>
          <w:lang w:val="en-CA"/>
        </w:rPr>
      </w:pPr>
    </w:p>
    <w:p w:rsidR="001B2A36" w:rsidRDefault="001B2A36" w:rsidP="001B2A36">
      <w:pPr>
        <w:rPr>
          <w:rFonts w:ascii="Calibri" w:hAnsi="Calibri" w:cs="Calibri"/>
          <w:sz w:val="22"/>
          <w:szCs w:val="22"/>
          <w:lang w:val="en-CA"/>
        </w:rPr>
      </w:pPr>
    </w:p>
    <w:p w:rsidR="001B2A36" w:rsidRPr="00733A30" w:rsidRDefault="001B2A36" w:rsidP="001B2A36">
      <w:pPr>
        <w:rPr>
          <w:rFonts w:ascii="Calibri" w:hAnsi="Calibri" w:cs="Calibri"/>
          <w:sz w:val="22"/>
          <w:szCs w:val="22"/>
          <w:lang w:val="en-CA"/>
        </w:rPr>
      </w:pPr>
      <w:r w:rsidRPr="00733A30">
        <w:rPr>
          <w:rFonts w:ascii="Calibri" w:hAnsi="Calibri" w:cs="Calibri"/>
          <w:sz w:val="22"/>
          <w:szCs w:val="22"/>
          <w:lang w:val="en-CA"/>
        </w:rPr>
        <w:t>Colleen Crawford</w:t>
      </w:r>
      <w:r w:rsidR="005A2B7B">
        <w:rPr>
          <w:rFonts w:ascii="Calibri" w:hAnsi="Calibri" w:cs="Calibri"/>
          <w:sz w:val="22"/>
          <w:szCs w:val="22"/>
          <w:lang w:val="en-CA"/>
        </w:rPr>
        <w:t xml:space="preserve">, </w:t>
      </w:r>
      <w:proofErr w:type="spellStart"/>
      <w:r w:rsidR="005A2B7B">
        <w:rPr>
          <w:rFonts w:ascii="Calibri" w:hAnsi="Calibri" w:cs="Calibri"/>
          <w:sz w:val="22"/>
          <w:szCs w:val="22"/>
          <w:lang w:val="en-CA"/>
        </w:rPr>
        <w:t>BScOT</w:t>
      </w:r>
      <w:proofErr w:type="spellEnd"/>
      <w:r w:rsidR="005A2B7B">
        <w:rPr>
          <w:rFonts w:ascii="Calibri" w:hAnsi="Calibri" w:cs="Calibri"/>
          <w:sz w:val="22"/>
          <w:szCs w:val="22"/>
          <w:lang w:val="en-CA"/>
        </w:rPr>
        <w:t>(c)</w:t>
      </w:r>
    </w:p>
    <w:p w:rsidR="001B2A36" w:rsidRPr="00733A30" w:rsidRDefault="001B2A36" w:rsidP="001B2A36">
      <w:pPr>
        <w:rPr>
          <w:rFonts w:ascii="Calibri" w:hAnsi="Calibri" w:cs="Calibri"/>
          <w:sz w:val="22"/>
          <w:szCs w:val="22"/>
          <w:lang w:val="en-CA"/>
        </w:rPr>
      </w:pPr>
      <w:r w:rsidRPr="00733A30">
        <w:rPr>
          <w:rFonts w:ascii="Calibri" w:hAnsi="Calibri" w:cs="Calibri"/>
          <w:sz w:val="22"/>
          <w:szCs w:val="22"/>
          <w:lang w:val="en-CA"/>
        </w:rPr>
        <w:t>Job Coach</w:t>
      </w:r>
    </w:p>
    <w:p w:rsidR="001B2A36" w:rsidRDefault="00463025" w:rsidP="001B2A36">
      <w:pPr>
        <w:rPr>
          <w:rFonts w:ascii="Calibri" w:hAnsi="Calibri" w:cs="Calibri"/>
          <w:sz w:val="22"/>
          <w:szCs w:val="22"/>
          <w:lang w:val="en-CA"/>
        </w:rPr>
      </w:pPr>
      <w:hyperlink r:id="rId8" w:history="1">
        <w:r w:rsidR="00105B37" w:rsidRPr="001C4795">
          <w:rPr>
            <w:rStyle w:val="Hyperlink"/>
            <w:rFonts w:ascii="Calibri" w:hAnsi="Calibri" w:cs="Calibri"/>
            <w:sz w:val="22"/>
            <w:szCs w:val="22"/>
            <w:lang w:val="en-CA"/>
          </w:rPr>
          <w:t>www.rwgcommunity.com</w:t>
        </w:r>
      </w:hyperlink>
    </w:p>
    <w:p w:rsidR="00105B37" w:rsidRPr="00733A30" w:rsidRDefault="00105B37" w:rsidP="001B2A36">
      <w:pPr>
        <w:rPr>
          <w:rFonts w:ascii="Calibri" w:hAnsi="Calibri" w:cs="Calibri"/>
          <w:sz w:val="22"/>
          <w:szCs w:val="22"/>
          <w:lang w:val="en-CA"/>
        </w:rPr>
      </w:pPr>
    </w:p>
    <w:p w:rsidR="001B2A36" w:rsidRPr="00733A30" w:rsidRDefault="001B2A36" w:rsidP="001B2A36">
      <w:pPr>
        <w:rPr>
          <w:rFonts w:ascii="Calibri" w:hAnsi="Calibri" w:cs="Calibri"/>
          <w:sz w:val="22"/>
          <w:szCs w:val="22"/>
          <w:lang w:val="en-CA"/>
        </w:rPr>
      </w:pPr>
      <w:r w:rsidRPr="00733A30">
        <w:rPr>
          <w:rFonts w:ascii="Calibri" w:hAnsi="Calibri" w:cs="Calibri"/>
          <w:sz w:val="22"/>
          <w:szCs w:val="22"/>
          <w:lang w:val="en-CA"/>
        </w:rPr>
        <w:t>Attach.</w:t>
      </w:r>
    </w:p>
    <w:p w:rsidR="00D870E0" w:rsidRPr="00EA32A6" w:rsidRDefault="00D870E0" w:rsidP="001B2A36">
      <w:pPr>
        <w:rPr>
          <w:rFonts w:ascii="Calibri" w:hAnsi="Calibri" w:cs="Calibri"/>
          <w:sz w:val="22"/>
          <w:szCs w:val="22"/>
          <w:lang w:val="en-CA"/>
        </w:rPr>
      </w:pPr>
    </w:p>
    <w:sectPr w:rsidR="00D870E0" w:rsidRPr="00EA32A6" w:rsidSect="006E3987">
      <w:headerReference w:type="first" r:id="rId9"/>
      <w:type w:val="continuous"/>
      <w:pgSz w:w="12240" w:h="15840" w:code="1"/>
      <w:pgMar w:top="3799" w:right="567" w:bottom="567" w:left="2722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5B37" w:rsidRDefault="00105B37">
      <w:r>
        <w:separator/>
      </w:r>
    </w:p>
  </w:endnote>
  <w:endnote w:type="continuationSeparator" w:id="0">
    <w:p w:rsidR="00105B37" w:rsidRDefault="00105B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5B37" w:rsidRDefault="00105B37">
      <w:r>
        <w:separator/>
      </w:r>
    </w:p>
  </w:footnote>
  <w:footnote w:type="continuationSeparator" w:id="0">
    <w:p w:rsidR="00105B37" w:rsidRDefault="00105B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049C" w:rsidRDefault="00CD049C">
    <w:pPr>
      <w:pStyle w:val="Header"/>
    </w:pPr>
    <w:r>
      <w:t xml:space="preserve">                        </w:t>
    </w:r>
    <w:r>
      <w:rPr>
        <w:noProof/>
        <w:lang w:val="en-CA" w:eastAsia="en-CA"/>
      </w:rPr>
      <w:drawing>
        <wp:inline distT="0" distB="0" distL="0" distR="0">
          <wp:extent cx="3586670" cy="2263462"/>
          <wp:effectExtent l="19050" t="0" r="0" b="0"/>
          <wp:docPr id="1" name="Picture 1" descr="S:\RWG Office\Level 3 - General Administration\Marketing Employers and Clients\R WORK GROUP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RWG Office\Level 3 - General Administration\Marketing Employers and Clients\R WORK GROUP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8265" cy="22644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036E64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682858B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E052561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0FF44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E96A95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0E814B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F5ACA3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5102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00489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D767A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7"/>
  <w:proofState w:spelling="clean" w:grammar="clean"/>
  <w:attachedTemplate r:id="rId1"/>
  <w:stylePaneFormatFilter w:val="3F01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D73FEC"/>
    <w:rsid w:val="00002EB1"/>
    <w:rsid w:val="00045A9E"/>
    <w:rsid w:val="00057A02"/>
    <w:rsid w:val="00060C3C"/>
    <w:rsid w:val="00092AD7"/>
    <w:rsid w:val="000B7DA8"/>
    <w:rsid w:val="000C5638"/>
    <w:rsid w:val="000D2E90"/>
    <w:rsid w:val="000D6EED"/>
    <w:rsid w:val="000E09A7"/>
    <w:rsid w:val="000E337F"/>
    <w:rsid w:val="000E53DA"/>
    <w:rsid w:val="000F2F1D"/>
    <w:rsid w:val="00105B37"/>
    <w:rsid w:val="001078A8"/>
    <w:rsid w:val="001258A1"/>
    <w:rsid w:val="00133A76"/>
    <w:rsid w:val="0013733D"/>
    <w:rsid w:val="001410DB"/>
    <w:rsid w:val="0014650D"/>
    <w:rsid w:val="00165240"/>
    <w:rsid w:val="001B02B4"/>
    <w:rsid w:val="001B0EB0"/>
    <w:rsid w:val="001B2A36"/>
    <w:rsid w:val="001C39C4"/>
    <w:rsid w:val="001C3B37"/>
    <w:rsid w:val="001D11BC"/>
    <w:rsid w:val="001D185A"/>
    <w:rsid w:val="001F4FC7"/>
    <w:rsid w:val="00204EBD"/>
    <w:rsid w:val="00212E39"/>
    <w:rsid w:val="0021430B"/>
    <w:rsid w:val="00225AD8"/>
    <w:rsid w:val="00255735"/>
    <w:rsid w:val="00272AE7"/>
    <w:rsid w:val="002A6B35"/>
    <w:rsid w:val="002F341B"/>
    <w:rsid w:val="002F5771"/>
    <w:rsid w:val="00333A3F"/>
    <w:rsid w:val="00344888"/>
    <w:rsid w:val="003A65CF"/>
    <w:rsid w:val="003B7F2B"/>
    <w:rsid w:val="003E63BC"/>
    <w:rsid w:val="004029BF"/>
    <w:rsid w:val="00452DEA"/>
    <w:rsid w:val="00463025"/>
    <w:rsid w:val="004855D2"/>
    <w:rsid w:val="004917DD"/>
    <w:rsid w:val="004B5B67"/>
    <w:rsid w:val="004C5473"/>
    <w:rsid w:val="004E378C"/>
    <w:rsid w:val="005157CE"/>
    <w:rsid w:val="00517A98"/>
    <w:rsid w:val="00520C29"/>
    <w:rsid w:val="00523B9D"/>
    <w:rsid w:val="005309F3"/>
    <w:rsid w:val="00530AAD"/>
    <w:rsid w:val="00545D03"/>
    <w:rsid w:val="00572B7D"/>
    <w:rsid w:val="00575B10"/>
    <w:rsid w:val="00580AB6"/>
    <w:rsid w:val="005926C7"/>
    <w:rsid w:val="005A2B7B"/>
    <w:rsid w:val="005B2344"/>
    <w:rsid w:val="005B6C54"/>
    <w:rsid w:val="005E0013"/>
    <w:rsid w:val="005E441B"/>
    <w:rsid w:val="005E60DA"/>
    <w:rsid w:val="005F4F00"/>
    <w:rsid w:val="005F5EB7"/>
    <w:rsid w:val="00614FF1"/>
    <w:rsid w:val="0061751D"/>
    <w:rsid w:val="006308D8"/>
    <w:rsid w:val="00643A94"/>
    <w:rsid w:val="00650B2F"/>
    <w:rsid w:val="006D68BC"/>
    <w:rsid w:val="006E3987"/>
    <w:rsid w:val="006F02C2"/>
    <w:rsid w:val="00721452"/>
    <w:rsid w:val="00730224"/>
    <w:rsid w:val="007334AD"/>
    <w:rsid w:val="007347D7"/>
    <w:rsid w:val="00744147"/>
    <w:rsid w:val="00746DD4"/>
    <w:rsid w:val="0074730A"/>
    <w:rsid w:val="00750408"/>
    <w:rsid w:val="00761F6C"/>
    <w:rsid w:val="00767097"/>
    <w:rsid w:val="007834BF"/>
    <w:rsid w:val="007B01D9"/>
    <w:rsid w:val="007C2960"/>
    <w:rsid w:val="007C3D07"/>
    <w:rsid w:val="007D03C5"/>
    <w:rsid w:val="007F303E"/>
    <w:rsid w:val="00833FDF"/>
    <w:rsid w:val="00850A56"/>
    <w:rsid w:val="00852CDA"/>
    <w:rsid w:val="008709B0"/>
    <w:rsid w:val="00876FF3"/>
    <w:rsid w:val="008918DA"/>
    <w:rsid w:val="008C0A78"/>
    <w:rsid w:val="008C1A44"/>
    <w:rsid w:val="008C4C21"/>
    <w:rsid w:val="008C4F8E"/>
    <w:rsid w:val="008F5B13"/>
    <w:rsid w:val="009028AA"/>
    <w:rsid w:val="00913B32"/>
    <w:rsid w:val="009321DF"/>
    <w:rsid w:val="00956F81"/>
    <w:rsid w:val="00981E11"/>
    <w:rsid w:val="00990723"/>
    <w:rsid w:val="009A462A"/>
    <w:rsid w:val="009A6BB1"/>
    <w:rsid w:val="009F2F6E"/>
    <w:rsid w:val="009F34DD"/>
    <w:rsid w:val="00A04DEB"/>
    <w:rsid w:val="00A35CCD"/>
    <w:rsid w:val="00A46190"/>
    <w:rsid w:val="00A5615D"/>
    <w:rsid w:val="00A64953"/>
    <w:rsid w:val="00AC1124"/>
    <w:rsid w:val="00AD4AF9"/>
    <w:rsid w:val="00AE27A5"/>
    <w:rsid w:val="00B26817"/>
    <w:rsid w:val="00B47A92"/>
    <w:rsid w:val="00B76823"/>
    <w:rsid w:val="00BB0B17"/>
    <w:rsid w:val="00BD0BBB"/>
    <w:rsid w:val="00C02281"/>
    <w:rsid w:val="00C40031"/>
    <w:rsid w:val="00C833FF"/>
    <w:rsid w:val="00CA1F9B"/>
    <w:rsid w:val="00CB2ED9"/>
    <w:rsid w:val="00CC2ADC"/>
    <w:rsid w:val="00CD049C"/>
    <w:rsid w:val="00CE2C65"/>
    <w:rsid w:val="00CF13D7"/>
    <w:rsid w:val="00D12684"/>
    <w:rsid w:val="00D27A70"/>
    <w:rsid w:val="00D73FEC"/>
    <w:rsid w:val="00D83739"/>
    <w:rsid w:val="00D870E0"/>
    <w:rsid w:val="00DB268C"/>
    <w:rsid w:val="00E15B58"/>
    <w:rsid w:val="00E21CAE"/>
    <w:rsid w:val="00EA32A6"/>
    <w:rsid w:val="00EA5EAF"/>
    <w:rsid w:val="00EF70B6"/>
    <w:rsid w:val="00F07C74"/>
    <w:rsid w:val="00F53938"/>
    <w:rsid w:val="00F62898"/>
    <w:rsid w:val="00F941AA"/>
    <w:rsid w:val="00FD0588"/>
    <w:rsid w:val="00FD0863"/>
    <w:rsid w:val="00FD4088"/>
    <w:rsid w:val="00FD5F91"/>
    <w:rsid w:val="00FF57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684"/>
    <w:rPr>
      <w:sz w:val="24"/>
      <w:szCs w:val="24"/>
    </w:rPr>
  </w:style>
  <w:style w:type="paragraph" w:styleId="Heading1">
    <w:name w:val="heading 1"/>
    <w:basedOn w:val="Normal"/>
    <w:next w:val="Normal"/>
    <w:qFormat/>
    <w:rsid w:val="00D1268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nderAddress">
    <w:name w:val="Sender Address"/>
    <w:basedOn w:val="Normal"/>
    <w:rsid w:val="00981E11"/>
  </w:style>
  <w:style w:type="paragraph" w:styleId="Date">
    <w:name w:val="Date"/>
    <w:basedOn w:val="Normal"/>
    <w:next w:val="Normal"/>
    <w:rsid w:val="00981E11"/>
    <w:pPr>
      <w:spacing w:after="480"/>
    </w:pPr>
  </w:style>
  <w:style w:type="paragraph" w:customStyle="1" w:styleId="RecipientAddress">
    <w:name w:val="Recipient Address"/>
    <w:basedOn w:val="Normal"/>
    <w:rsid w:val="00852CDA"/>
  </w:style>
  <w:style w:type="paragraph" w:styleId="Salutation">
    <w:name w:val="Salutation"/>
    <w:basedOn w:val="Normal"/>
    <w:next w:val="Normal"/>
    <w:rsid w:val="00852CDA"/>
    <w:pPr>
      <w:spacing w:before="480" w:after="240"/>
    </w:pPr>
  </w:style>
  <w:style w:type="paragraph" w:styleId="Closing">
    <w:name w:val="Closing"/>
    <w:basedOn w:val="Normal"/>
    <w:rsid w:val="00981E11"/>
    <w:pPr>
      <w:spacing w:after="960"/>
    </w:pPr>
  </w:style>
  <w:style w:type="paragraph" w:styleId="Signature">
    <w:name w:val="Signature"/>
    <w:basedOn w:val="Normal"/>
    <w:rsid w:val="00981E11"/>
  </w:style>
  <w:style w:type="paragraph" w:customStyle="1" w:styleId="ccEnclosure">
    <w:name w:val="cc:/Enclosure"/>
    <w:basedOn w:val="Normal"/>
    <w:rsid w:val="00CF13D7"/>
    <w:pPr>
      <w:tabs>
        <w:tab w:val="left" w:pos="1440"/>
      </w:tabs>
      <w:spacing w:before="240" w:after="240"/>
      <w:ind w:left="1440" w:hanging="1440"/>
    </w:pPr>
  </w:style>
  <w:style w:type="paragraph" w:styleId="BodyText">
    <w:name w:val="Body Text"/>
    <w:basedOn w:val="Normal"/>
    <w:rsid w:val="00D12684"/>
    <w:pPr>
      <w:spacing w:after="240"/>
    </w:pPr>
  </w:style>
  <w:style w:type="paragraph" w:styleId="BalloonText">
    <w:name w:val="Balloon Text"/>
    <w:basedOn w:val="Normal"/>
    <w:semiHidden/>
    <w:rsid w:val="007834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0B7DA8"/>
    <w:pPr>
      <w:tabs>
        <w:tab w:val="center" w:pos="4320"/>
        <w:tab w:val="right" w:pos="8640"/>
      </w:tabs>
      <w:spacing w:after="480"/>
    </w:pPr>
  </w:style>
  <w:style w:type="paragraph" w:styleId="Footer">
    <w:name w:val="footer"/>
    <w:basedOn w:val="Normal"/>
    <w:rsid w:val="00CF13D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B7DA8"/>
  </w:style>
  <w:style w:type="character" w:styleId="Hyperlink">
    <w:name w:val="Hyperlink"/>
    <w:basedOn w:val="DefaultParagraphFont"/>
    <w:uiPriority w:val="99"/>
    <w:unhideWhenUsed/>
    <w:rsid w:val="00105B3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wgcommunity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isa\Application%20Data\Microsoft\Templates\Authorization%20to%20release%20medical%20record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51076A-5D88-4003-B976-9549F8AF5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Authorization to release medical records</Template>
  <TotalTime>5</TotalTime>
  <Pages>1</Pages>
  <Words>230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Morgan Roberts</cp:lastModifiedBy>
  <cp:revision>4</cp:revision>
  <cp:lastPrinted>2012-06-01T18:00:00Z</cp:lastPrinted>
  <dcterms:created xsi:type="dcterms:W3CDTF">2012-06-08T20:11:00Z</dcterms:created>
  <dcterms:modified xsi:type="dcterms:W3CDTF">2012-06-08T20:50:00Z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TC011787641033</vt:lpwstr>
  </property>
</Properties>
</file>